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77"/>
      </w:tblGrid>
      <w:tr w:rsidR="006608F0" w14:paraId="22AAD528" w14:textId="77777777" w:rsidTr="00E90A50">
        <w:tc>
          <w:tcPr>
            <w:tcW w:w="4395" w:type="dxa"/>
            <w:vAlign w:val="center"/>
          </w:tcPr>
          <w:p w14:paraId="59D7C9DD" w14:textId="49534EA6" w:rsidR="00D213B4" w:rsidRDefault="006608F0" w:rsidP="00E90A50">
            <w:r>
              <w:rPr>
                <w:rFonts w:ascii="Helvetica LT Std Light" w:hAnsi="Helvetica LT Std Light"/>
                <w:noProof/>
              </w:rPr>
              <w:drawing>
                <wp:inline distT="0" distB="0" distL="0" distR="0" wp14:anchorId="1BFD1C82" wp14:editId="0EC9E290">
                  <wp:extent cx="1333500" cy="529249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30" t="39648" r="29439" b="37885"/>
                          <a:stretch/>
                        </pic:blipFill>
                        <pic:spPr bwMode="auto">
                          <a:xfrm>
                            <a:off x="0" y="0"/>
                            <a:ext cx="1349075" cy="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vAlign w:val="center"/>
          </w:tcPr>
          <w:p w14:paraId="3BDB7B3C" w14:textId="77777777" w:rsidR="00E90A50" w:rsidRDefault="00E90A50" w:rsidP="00E90A50">
            <w:pPr>
              <w:rPr>
                <w:noProof/>
              </w:rPr>
            </w:pPr>
          </w:p>
          <w:p w14:paraId="46681999" w14:textId="2348D336" w:rsidR="00D213B4" w:rsidRDefault="00D213B4" w:rsidP="00E90A50">
            <w:r>
              <w:rPr>
                <w:noProof/>
              </w:rPr>
              <w:drawing>
                <wp:inline distT="0" distB="0" distL="0" distR="0" wp14:anchorId="339ECD55" wp14:editId="0822349B">
                  <wp:extent cx="2486025" cy="623570"/>
                  <wp:effectExtent l="0" t="0" r="9525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9" t="11728" r="3296" b="11347"/>
                          <a:stretch/>
                        </pic:blipFill>
                        <pic:spPr bwMode="auto">
                          <a:xfrm>
                            <a:off x="0" y="0"/>
                            <a:ext cx="2576971" cy="64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84216" w14:textId="720EB779" w:rsidR="00D213B4" w:rsidRDefault="00D213B4"/>
    <w:p w14:paraId="0A862A70" w14:textId="77777777" w:rsidR="006608F0" w:rsidRDefault="006608F0"/>
    <w:tbl>
      <w:tblPr>
        <w:tblStyle w:val="Tabellenraster1"/>
        <w:tblW w:w="9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4"/>
        <w:gridCol w:w="4118"/>
      </w:tblGrid>
      <w:tr w:rsidR="00A23CE3" w:rsidRPr="00D213B4" w14:paraId="5C89F195" w14:textId="77777777" w:rsidTr="005E4CF2">
        <w:trPr>
          <w:trHeight w:val="1526"/>
        </w:trPr>
        <w:tc>
          <w:tcPr>
            <w:tcW w:w="5104" w:type="dxa"/>
          </w:tcPr>
          <w:p w14:paraId="5D1371D6" w14:textId="44291663" w:rsidR="00A23CE3" w:rsidRPr="00D213B4" w:rsidRDefault="00A23CE3" w:rsidP="004073F4">
            <w:pPr>
              <w:pStyle w:val="Date"/>
              <w:tabs>
                <w:tab w:val="clear" w:pos="4962"/>
              </w:tabs>
              <w:ind w:right="459"/>
              <w:rPr>
                <w:rFonts w:ascii="Helvetica LT Std Light" w:hAnsi="Helvetica LT Std Light"/>
                <w:sz w:val="22"/>
                <w:szCs w:val="22"/>
              </w:rPr>
            </w:pPr>
          </w:p>
          <w:p w14:paraId="4E02F822" w14:textId="7955ACFD" w:rsidR="00A23CE3" w:rsidRPr="00D213B4" w:rsidRDefault="00A23CE3" w:rsidP="004073F4">
            <w:pPr>
              <w:pStyle w:val="Date"/>
              <w:rPr>
                <w:rFonts w:ascii="Helvetica LT Std Light" w:hAnsi="Helvetica LT Std Light"/>
                <w:sz w:val="22"/>
                <w:szCs w:val="22"/>
              </w:rPr>
            </w:pPr>
          </w:p>
          <w:p w14:paraId="774CBEBC" w14:textId="77777777" w:rsidR="009E6BB9" w:rsidRPr="00D213B4" w:rsidRDefault="009E6BB9" w:rsidP="004073F4">
            <w:pPr>
              <w:pStyle w:val="Date"/>
              <w:rPr>
                <w:rFonts w:ascii="Helvetica LT Std Light" w:hAnsi="Helvetica LT Std Light"/>
                <w:sz w:val="22"/>
                <w:szCs w:val="22"/>
              </w:rPr>
            </w:pPr>
          </w:p>
          <w:p w14:paraId="563E2C47" w14:textId="77777777" w:rsidR="009E6BB9" w:rsidRPr="00D213B4" w:rsidRDefault="009E6BB9" w:rsidP="004073F4">
            <w:pPr>
              <w:pStyle w:val="Date"/>
              <w:rPr>
                <w:rFonts w:ascii="Helvetica LT Std Light" w:hAnsi="Helvetica LT Std Light"/>
                <w:sz w:val="22"/>
                <w:szCs w:val="22"/>
              </w:rPr>
            </w:pPr>
          </w:p>
          <w:p w14:paraId="286F08B2" w14:textId="77777777" w:rsidR="0058091A" w:rsidRDefault="0058091A" w:rsidP="004073F4">
            <w:pPr>
              <w:pStyle w:val="Date"/>
              <w:rPr>
                <w:rFonts w:ascii="Helvetica LT Std Light" w:hAnsi="Helvetica LT Std Light"/>
                <w:sz w:val="22"/>
                <w:szCs w:val="22"/>
              </w:rPr>
            </w:pPr>
          </w:p>
          <w:p w14:paraId="62F5FE93" w14:textId="6158D84E" w:rsidR="00A23CE3" w:rsidRPr="00D213B4" w:rsidRDefault="006608F0" w:rsidP="004073F4">
            <w:pPr>
              <w:pStyle w:val="Date"/>
              <w:rPr>
                <w:rFonts w:ascii="Helvetica LT Std Light" w:hAnsi="Helvetica LT Std Light"/>
                <w:sz w:val="22"/>
                <w:szCs w:val="22"/>
              </w:rPr>
            </w:pPr>
            <w:r>
              <w:rPr>
                <w:rFonts w:ascii="Helvetica LT Std Light" w:hAnsi="Helvetica LT Std Light"/>
                <w:sz w:val="22"/>
                <w:szCs w:val="22"/>
              </w:rPr>
              <w:t>Genève, l</w:t>
            </w:r>
            <w:r w:rsidR="009E6BB9" w:rsidRPr="00D213B4">
              <w:rPr>
                <w:rFonts w:ascii="Helvetica LT Std Light" w:hAnsi="Helvetica LT Std Light"/>
                <w:sz w:val="22"/>
                <w:szCs w:val="22"/>
              </w:rPr>
              <w:t xml:space="preserve">e </w:t>
            </w:r>
            <w:r>
              <w:rPr>
                <w:rFonts w:ascii="Helvetica LT Std Light" w:hAnsi="Helvetica LT Std Light"/>
                <w:sz w:val="22"/>
                <w:szCs w:val="22"/>
              </w:rPr>
              <w:t xml:space="preserve">jeudi </w:t>
            </w:r>
            <w:r w:rsidR="009E6BB9" w:rsidRPr="00D213B4">
              <w:rPr>
                <w:rFonts w:ascii="Helvetica LT Std Light" w:hAnsi="Helvetica LT Std Light"/>
                <w:sz w:val="22"/>
                <w:szCs w:val="22"/>
              </w:rPr>
              <w:t xml:space="preserve">12 </w:t>
            </w:r>
            <w:r>
              <w:rPr>
                <w:rFonts w:ascii="Helvetica LT Std Light" w:hAnsi="Helvetica LT Std Light"/>
                <w:sz w:val="22"/>
                <w:szCs w:val="22"/>
              </w:rPr>
              <w:t>d</w:t>
            </w:r>
            <w:r w:rsidR="009E6BB9" w:rsidRPr="00D213B4">
              <w:rPr>
                <w:rFonts w:ascii="Helvetica LT Std Light" w:hAnsi="Helvetica LT Std Light"/>
                <w:sz w:val="22"/>
                <w:szCs w:val="22"/>
              </w:rPr>
              <w:t>écembre 2019</w:t>
            </w:r>
          </w:p>
        </w:tc>
        <w:tc>
          <w:tcPr>
            <w:tcW w:w="4118" w:type="dxa"/>
          </w:tcPr>
          <w:p w14:paraId="771F7AFF" w14:textId="77777777" w:rsidR="007A413E" w:rsidRPr="007A413E" w:rsidRDefault="007A413E" w:rsidP="007A413E">
            <w:pPr>
              <w:rPr>
                <w:rFonts w:ascii="Helvetica LT Std Light" w:hAnsi="Helvetica LT Std Light"/>
              </w:rPr>
            </w:pPr>
            <w:r w:rsidRPr="007A413E">
              <w:rPr>
                <w:rFonts w:ascii="Helvetica LT Std Light" w:hAnsi="Helvetica LT Std Light"/>
              </w:rPr>
              <w:t xml:space="preserve">Monsieur le Conseiller fédéral </w:t>
            </w:r>
          </w:p>
          <w:p w14:paraId="0DBE8432" w14:textId="77777777" w:rsidR="007A413E" w:rsidRPr="007A413E" w:rsidRDefault="007A413E" w:rsidP="007A413E">
            <w:pPr>
              <w:rPr>
                <w:rFonts w:ascii="Helvetica LT Std Light" w:hAnsi="Helvetica LT Std Light"/>
              </w:rPr>
            </w:pPr>
            <w:r w:rsidRPr="007A413E">
              <w:rPr>
                <w:rFonts w:ascii="Helvetica LT Std Light" w:hAnsi="Helvetica LT Std Light"/>
              </w:rPr>
              <w:t>Alain Berset</w:t>
            </w:r>
          </w:p>
          <w:p w14:paraId="60E239DE" w14:textId="77777777" w:rsidR="007A413E" w:rsidRPr="007A413E" w:rsidRDefault="007A413E" w:rsidP="007A413E">
            <w:pPr>
              <w:rPr>
                <w:rFonts w:ascii="Helvetica LT Std Light" w:hAnsi="Helvetica LT Std Light"/>
              </w:rPr>
            </w:pPr>
            <w:r w:rsidRPr="007A413E">
              <w:rPr>
                <w:rFonts w:ascii="Helvetica LT Std Light" w:hAnsi="Helvetica LT Std Light"/>
              </w:rPr>
              <w:t>Département fédéral de l'intérieur DFI</w:t>
            </w:r>
          </w:p>
          <w:p w14:paraId="61D2F355" w14:textId="77777777" w:rsidR="007A413E" w:rsidRPr="007A413E" w:rsidRDefault="007A413E" w:rsidP="007A413E">
            <w:pPr>
              <w:rPr>
                <w:rFonts w:ascii="Helvetica LT Std Light" w:hAnsi="Helvetica LT Std Light"/>
              </w:rPr>
            </w:pPr>
            <w:r w:rsidRPr="007A413E">
              <w:rPr>
                <w:rFonts w:ascii="Helvetica LT Std Light" w:hAnsi="Helvetica LT Std Light"/>
              </w:rPr>
              <w:t>Secrétariat général SG-DFI</w:t>
            </w:r>
          </w:p>
          <w:p w14:paraId="74CDDD1E" w14:textId="7CE5C7F4" w:rsidR="007A413E" w:rsidRPr="007A413E" w:rsidRDefault="007A413E" w:rsidP="007A413E">
            <w:pPr>
              <w:rPr>
                <w:rFonts w:ascii="Helvetica LT Std Light" w:hAnsi="Helvetica LT Std Light"/>
              </w:rPr>
            </w:pPr>
            <w:proofErr w:type="spellStart"/>
            <w:r w:rsidRPr="007A413E">
              <w:rPr>
                <w:rFonts w:ascii="Helvetica LT Std Light" w:hAnsi="Helvetica LT Std Light"/>
              </w:rPr>
              <w:t>Inselgasse</w:t>
            </w:r>
            <w:proofErr w:type="spellEnd"/>
            <w:r w:rsidRPr="007A413E">
              <w:rPr>
                <w:rFonts w:ascii="Helvetica LT Std Light" w:hAnsi="Helvetica LT Std Light"/>
              </w:rPr>
              <w:t xml:space="preserve"> 1</w:t>
            </w:r>
          </w:p>
          <w:p w14:paraId="30202721" w14:textId="18A8AE8E" w:rsidR="00A23CE3" w:rsidRPr="00D213B4" w:rsidRDefault="007A413E" w:rsidP="007A413E">
            <w:pPr>
              <w:rPr>
                <w:rFonts w:ascii="Helvetica LT Std Light" w:hAnsi="Helvetica LT Std Light"/>
              </w:rPr>
            </w:pPr>
            <w:r w:rsidRPr="007A413E">
              <w:rPr>
                <w:rFonts w:ascii="Helvetica LT Std Light" w:hAnsi="Helvetica LT Std Light"/>
              </w:rPr>
              <w:t>CH-3003 Bern</w:t>
            </w:r>
          </w:p>
        </w:tc>
      </w:tr>
    </w:tbl>
    <w:p w14:paraId="1B6DDA4B" w14:textId="77777777" w:rsidR="007A413E" w:rsidRPr="00A61456" w:rsidRDefault="007A413E" w:rsidP="00A61456">
      <w:pPr>
        <w:jc w:val="both"/>
        <w:rPr>
          <w:rFonts w:ascii="Helvetica LT Std Light" w:hAnsi="Helvetica LT Std Light"/>
          <w:spacing w:val="2"/>
        </w:rPr>
      </w:pPr>
    </w:p>
    <w:p w14:paraId="38D4B78D" w14:textId="762E1222" w:rsidR="00A61456" w:rsidRDefault="00A61456" w:rsidP="00A61456">
      <w:pPr>
        <w:jc w:val="both"/>
        <w:rPr>
          <w:rFonts w:ascii="Helvetica LT Std Light" w:hAnsi="Helvetica LT Std Light"/>
          <w:spacing w:val="2"/>
        </w:rPr>
      </w:pPr>
    </w:p>
    <w:p w14:paraId="6ACACCE5" w14:textId="77777777" w:rsidR="004A653C" w:rsidRPr="00A61456" w:rsidRDefault="004A653C" w:rsidP="00A61456">
      <w:pPr>
        <w:jc w:val="both"/>
        <w:rPr>
          <w:rFonts w:ascii="Helvetica LT Std Light" w:hAnsi="Helvetica LT Std Light"/>
          <w:spacing w:val="2"/>
        </w:rPr>
      </w:pPr>
    </w:p>
    <w:p w14:paraId="53926055" w14:textId="5AD0EB0B" w:rsidR="00A61456" w:rsidRPr="00A61456" w:rsidRDefault="00A61456" w:rsidP="00A61456">
      <w:pPr>
        <w:jc w:val="both"/>
        <w:rPr>
          <w:rFonts w:ascii="Helvetica LT Std Light" w:hAnsi="Helvetica LT Std Light"/>
          <w:b/>
          <w:spacing w:val="2"/>
        </w:rPr>
      </w:pPr>
      <w:r w:rsidRPr="00A61456">
        <w:rPr>
          <w:rFonts w:ascii="Helvetica LT Std Light" w:hAnsi="Helvetica LT Std Light"/>
          <w:b/>
          <w:spacing w:val="2"/>
        </w:rPr>
        <w:t xml:space="preserve">Concerne : Pétition </w:t>
      </w:r>
      <w:proofErr w:type="spellStart"/>
      <w:r w:rsidRPr="00A61456">
        <w:rPr>
          <w:rFonts w:ascii="Helvetica LT Std Light" w:hAnsi="Helvetica LT Std Light"/>
          <w:b/>
          <w:spacing w:val="2"/>
        </w:rPr>
        <w:t>PrEPNow</w:t>
      </w:r>
      <w:proofErr w:type="spellEnd"/>
    </w:p>
    <w:p w14:paraId="31867AFD" w14:textId="77777777" w:rsidR="00A61456" w:rsidRPr="00A61456" w:rsidRDefault="00A61456" w:rsidP="00A61456">
      <w:pPr>
        <w:jc w:val="both"/>
        <w:rPr>
          <w:rFonts w:ascii="Helvetica LT Std Light" w:hAnsi="Helvetica LT Std Light"/>
          <w:spacing w:val="2"/>
        </w:rPr>
      </w:pPr>
    </w:p>
    <w:p w14:paraId="403971D5" w14:textId="77777777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  <w:r w:rsidRPr="004A653C">
        <w:rPr>
          <w:rFonts w:ascii="Helvetica LT Std Light" w:hAnsi="Helvetica LT Std Light"/>
          <w:spacing w:val="2"/>
        </w:rPr>
        <w:t>Monsieur le Conseiller fédéral,</w:t>
      </w:r>
    </w:p>
    <w:p w14:paraId="76D0C63B" w14:textId="77777777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</w:p>
    <w:p w14:paraId="4251ABB6" w14:textId="290F974D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  <w:r w:rsidRPr="004A653C">
        <w:rPr>
          <w:rFonts w:ascii="Helvetica LT Std Light" w:hAnsi="Helvetica LT Std Light"/>
          <w:spacing w:val="2"/>
        </w:rPr>
        <w:t>Permettez-nous, tout d’abord, de vous féliciter du travail que vous avez débuté sur le programme de maîtrise des coûts de la santé que nous espérons vivement que vous déciderez de poursuivre.</w:t>
      </w:r>
    </w:p>
    <w:p w14:paraId="52353CB5" w14:textId="77777777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</w:p>
    <w:p w14:paraId="5F66D28E" w14:textId="77777777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  <w:r w:rsidRPr="004A653C">
        <w:rPr>
          <w:rFonts w:ascii="Helvetica LT Std Light" w:hAnsi="Helvetica LT Std Light"/>
          <w:spacing w:val="2"/>
        </w:rPr>
        <w:t xml:space="preserve">En lien avec le sujet de la maîtrise des coûts de la santé, veuillez trouver ci-joint, une pétition lancée par des personnes directement concernées par l’importation de médicaments pour usage individuel. Elle réagit à la décision de l’Institut suisse des produits thérapeutiques </w:t>
      </w:r>
      <w:proofErr w:type="spellStart"/>
      <w:r w:rsidRPr="004A653C">
        <w:rPr>
          <w:rFonts w:ascii="Helvetica LT Std Light" w:hAnsi="Helvetica LT Std Light"/>
          <w:spacing w:val="2"/>
        </w:rPr>
        <w:t>Swissmedic</w:t>
      </w:r>
      <w:proofErr w:type="spellEnd"/>
      <w:r w:rsidRPr="004A653C">
        <w:rPr>
          <w:rFonts w:ascii="Helvetica LT Std Light" w:hAnsi="Helvetica LT Std Light"/>
          <w:spacing w:val="2"/>
        </w:rPr>
        <w:t xml:space="preserve"> de limiter arbitrairement à l’équivalent d’un mois de traitement la quantité de médicaments non-autorisés en Suisse pouvant être importés par les individus pour leur usage personnel au titre de l’article 20, alinéa 2 de la loi sur les produits thérapeutiques (</w:t>
      </w:r>
      <w:proofErr w:type="spellStart"/>
      <w:r w:rsidRPr="004A653C">
        <w:rPr>
          <w:rFonts w:ascii="Helvetica LT Std Light" w:hAnsi="Helvetica LT Std Light"/>
          <w:spacing w:val="2"/>
        </w:rPr>
        <w:t>LPTh</w:t>
      </w:r>
      <w:proofErr w:type="spellEnd"/>
      <w:r w:rsidRPr="004A653C">
        <w:rPr>
          <w:rFonts w:ascii="Helvetica LT Std Light" w:hAnsi="Helvetica LT Std Light"/>
          <w:spacing w:val="2"/>
        </w:rPr>
        <w:t>).</w:t>
      </w:r>
    </w:p>
    <w:p w14:paraId="06A87385" w14:textId="77777777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</w:p>
    <w:p w14:paraId="0764784E" w14:textId="33218C49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  <w:r w:rsidRPr="004A653C">
        <w:rPr>
          <w:rFonts w:ascii="Helvetica LT Std Light" w:hAnsi="Helvetica LT Std Light"/>
          <w:spacing w:val="2"/>
        </w:rPr>
        <w:t>Cette pétition revendique le droit pour l’individu d’importer de l’étranger l’équivalent d’au moins trois mois de traitement de médicaments non autorisés en Suisse et a recueilli 2</w:t>
      </w:r>
      <w:r>
        <w:rPr>
          <w:rFonts w:ascii="Helvetica LT Std Light" w:hAnsi="Helvetica LT Std Light"/>
          <w:spacing w:val="2"/>
        </w:rPr>
        <w:t>’3</w:t>
      </w:r>
      <w:r w:rsidRPr="004A653C">
        <w:rPr>
          <w:rFonts w:ascii="Helvetica LT Std Light" w:hAnsi="Helvetica LT Std Light"/>
          <w:spacing w:val="2"/>
        </w:rPr>
        <w:t>00 signatures.</w:t>
      </w:r>
    </w:p>
    <w:p w14:paraId="34680AA6" w14:textId="77777777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</w:p>
    <w:p w14:paraId="166D52A1" w14:textId="77777777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  <w:r w:rsidRPr="004A653C">
        <w:rPr>
          <w:rFonts w:ascii="Helvetica LT Std Light" w:hAnsi="Helvetica LT Std Light"/>
          <w:spacing w:val="2"/>
        </w:rPr>
        <w:t>Nous vous remercions de l’attention que vous accorderez à cette pétition et demeurons à votre disposition pour d’éventuels compléments d’information ou convenir d’un rendez-vous afin de discuter de ce sujet.</w:t>
      </w:r>
    </w:p>
    <w:p w14:paraId="7B07B989" w14:textId="5CB09984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  <w:r>
        <w:rPr>
          <w:rFonts w:ascii="Helvetica LT Std Light" w:hAnsi="Helvetica LT Std Light"/>
          <w:noProof/>
        </w:rPr>
        <w:drawing>
          <wp:anchor distT="0" distB="0" distL="114300" distR="114300" simplePos="0" relativeHeight="251659264" behindDoc="0" locked="0" layoutInCell="1" allowOverlap="1" wp14:anchorId="2600C692" wp14:editId="740951A5">
            <wp:simplePos x="0" y="0"/>
            <wp:positionH relativeFrom="column">
              <wp:posOffset>-4445</wp:posOffset>
            </wp:positionH>
            <wp:positionV relativeFrom="paragraph">
              <wp:posOffset>106680</wp:posOffset>
            </wp:positionV>
            <wp:extent cx="1466850" cy="14668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811" b="89811" l="2642" r="89811">
                                  <a14:foregroundMark x1="21384" y1="74717" x2="6541" y2="41006"/>
                                  <a14:foregroundMark x1="6541" y1="41006" x2="33585" y2="80126"/>
                                  <a14:foregroundMark x1="33585" y1="80126" x2="22390" y2="40881"/>
                                  <a14:foregroundMark x1="22390" y1="40881" x2="20755" y2="76226"/>
                                  <a14:foregroundMark x1="20755" y1="76226" x2="25912" y2="55849"/>
                                  <a14:foregroundMark x1="23396" y1="77862" x2="9686" y2="58491"/>
                                  <a14:foregroundMark x1="25912" y1="74717" x2="2642" y2="48302"/>
                                  <a14:foregroundMark x1="2642" y1="48302" x2="22138" y2="64906"/>
                                  <a14:foregroundMark x1="11069" y1="60377" x2="9057" y2="74717"/>
                                  <a14:foregroundMark x1="18239" y1="78616" x2="13585" y2="70818"/>
                                  <a14:foregroundMark x1="18868" y1="77233" x2="9057" y2="69434"/>
                                  <a14:backgroundMark x1="11444" y1="73095" x2="12956" y2="817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5AECF" w14:textId="45740235" w:rsidR="004A653C" w:rsidRPr="004A653C" w:rsidRDefault="004A653C" w:rsidP="004A653C">
      <w:pPr>
        <w:jc w:val="both"/>
        <w:rPr>
          <w:rFonts w:ascii="Helvetica LT Std Light" w:hAnsi="Helvetica LT Std Light"/>
          <w:spacing w:val="2"/>
        </w:rPr>
      </w:pPr>
      <w:r w:rsidRPr="004A653C">
        <w:rPr>
          <w:rFonts w:ascii="Helvetica LT Std Light" w:hAnsi="Helvetica LT Std Light"/>
          <w:spacing w:val="2"/>
        </w:rPr>
        <w:t>Veuillez croire, Monsieur le Conseiller fédéral, à l’assurance de notre haute considération.</w:t>
      </w:r>
    </w:p>
    <w:p w14:paraId="562384F5" w14:textId="4C546ABC" w:rsidR="007A413E" w:rsidRDefault="007A413E" w:rsidP="00A61456">
      <w:pPr>
        <w:jc w:val="both"/>
        <w:rPr>
          <w:rFonts w:ascii="Helvetica LT Std Light" w:hAnsi="Helvetica LT Std Light"/>
          <w:spacing w:val="2"/>
        </w:rPr>
      </w:pPr>
    </w:p>
    <w:p w14:paraId="71F9AC56" w14:textId="5D8F9E03" w:rsidR="007A413E" w:rsidRDefault="004A653C" w:rsidP="00A61456">
      <w:pPr>
        <w:jc w:val="both"/>
        <w:rPr>
          <w:rFonts w:ascii="Helvetica LT Std Light" w:hAnsi="Helvetica LT Std Light"/>
          <w:spacing w:val="2"/>
        </w:rPr>
      </w:pPr>
      <w:bookmarkStart w:id="0" w:name="_GoBack"/>
      <w:r>
        <w:rPr>
          <w:rFonts w:ascii="Helvetica LT Std Light" w:hAnsi="Helvetica LT Std Light"/>
          <w:noProof/>
          <w:spacing w:val="2"/>
        </w:rPr>
        <w:drawing>
          <wp:anchor distT="0" distB="0" distL="114300" distR="114300" simplePos="0" relativeHeight="251658240" behindDoc="0" locked="0" layoutInCell="1" allowOverlap="1" wp14:anchorId="2EF9EC1B" wp14:editId="2B1C8122">
            <wp:simplePos x="0" y="0"/>
            <wp:positionH relativeFrom="column">
              <wp:posOffset>2795905</wp:posOffset>
            </wp:positionH>
            <wp:positionV relativeFrom="paragraph">
              <wp:posOffset>46355</wp:posOffset>
            </wp:positionV>
            <wp:extent cx="1576070" cy="676682"/>
            <wp:effectExtent l="0" t="0" r="508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67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8C8399A" w14:textId="145544CE" w:rsidR="007A413E" w:rsidRDefault="007A413E" w:rsidP="00A61456">
      <w:pPr>
        <w:jc w:val="both"/>
        <w:rPr>
          <w:rFonts w:ascii="Helvetica LT Std Light" w:hAnsi="Helvetica LT Std Light"/>
          <w:spacing w:val="2"/>
        </w:rPr>
      </w:pPr>
    </w:p>
    <w:p w14:paraId="288C76F4" w14:textId="275AB726" w:rsidR="007A413E" w:rsidRDefault="007A413E" w:rsidP="00A61456">
      <w:pPr>
        <w:jc w:val="both"/>
        <w:rPr>
          <w:rFonts w:ascii="Helvetica LT Std Light" w:hAnsi="Helvetica LT Std Light"/>
          <w:spacing w:val="2"/>
        </w:rPr>
      </w:pPr>
    </w:p>
    <w:p w14:paraId="3A4271BC" w14:textId="2211FD7C" w:rsidR="007A413E" w:rsidRDefault="007A413E" w:rsidP="00A61456">
      <w:pPr>
        <w:jc w:val="both"/>
        <w:rPr>
          <w:rFonts w:ascii="Helvetica LT Std Light" w:hAnsi="Helvetica LT Std Light"/>
          <w:spacing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09"/>
      </w:tblGrid>
      <w:tr w:rsidR="007A413E" w14:paraId="560D6EA6" w14:textId="77777777" w:rsidTr="00E90A50">
        <w:trPr>
          <w:trHeight w:val="951"/>
        </w:trPr>
        <w:tc>
          <w:tcPr>
            <w:tcW w:w="4253" w:type="dxa"/>
          </w:tcPr>
          <w:p w14:paraId="74AF842A" w14:textId="2F0D7FE5" w:rsidR="007A413E" w:rsidRDefault="007A413E" w:rsidP="007A413E">
            <w:pPr>
              <w:jc w:val="both"/>
              <w:rPr>
                <w:rFonts w:ascii="Helvetica LT Std Light" w:hAnsi="Helvetica LT Std Light"/>
                <w:spacing w:val="2"/>
              </w:rPr>
            </w:pPr>
            <w:r>
              <w:rPr>
                <w:rFonts w:ascii="Helvetica LT Std Light" w:hAnsi="Helvetica LT Std Light"/>
                <w:spacing w:val="2"/>
              </w:rPr>
              <w:t>Juliette di Giorgio</w:t>
            </w:r>
          </w:p>
          <w:p w14:paraId="0C6E4130" w14:textId="4FB2C103" w:rsidR="007A413E" w:rsidRDefault="007A413E" w:rsidP="007A413E">
            <w:pPr>
              <w:jc w:val="both"/>
              <w:rPr>
                <w:rFonts w:ascii="Helvetica LT Std Light" w:hAnsi="Helvetica LT Std Light"/>
                <w:spacing w:val="2"/>
              </w:rPr>
            </w:pPr>
            <w:r>
              <w:rPr>
                <w:rFonts w:ascii="Helvetica LT Std Light" w:hAnsi="Helvetica LT Std Light"/>
                <w:spacing w:val="2"/>
              </w:rPr>
              <w:t>Directrice</w:t>
            </w:r>
          </w:p>
          <w:p w14:paraId="5D68374B" w14:textId="1291AF7B" w:rsidR="007A413E" w:rsidRDefault="007A413E" w:rsidP="007A413E">
            <w:pPr>
              <w:jc w:val="both"/>
              <w:rPr>
                <w:rFonts w:ascii="Helvetica LT Std Light" w:hAnsi="Helvetica LT Std Light"/>
                <w:spacing w:val="2"/>
              </w:rPr>
            </w:pPr>
            <w:r>
              <w:rPr>
                <w:rFonts w:ascii="Helvetica LT Std Light" w:hAnsi="Helvetica LT Std Light"/>
                <w:spacing w:val="2"/>
              </w:rPr>
              <w:t>Dialogai Genève</w:t>
            </w:r>
          </w:p>
        </w:tc>
        <w:tc>
          <w:tcPr>
            <w:tcW w:w="4809" w:type="dxa"/>
          </w:tcPr>
          <w:p w14:paraId="72213F58" w14:textId="77777777" w:rsidR="007A413E" w:rsidRDefault="007A413E" w:rsidP="00A61456">
            <w:pPr>
              <w:jc w:val="both"/>
              <w:rPr>
                <w:rFonts w:ascii="Helvetica LT Std Light" w:hAnsi="Helvetica LT Std Light"/>
                <w:spacing w:val="2"/>
              </w:rPr>
            </w:pPr>
            <w:r>
              <w:rPr>
                <w:rFonts w:ascii="Helvetica LT Std Light" w:hAnsi="Helvetica LT Std Light"/>
                <w:spacing w:val="2"/>
              </w:rPr>
              <w:t>David Perrot</w:t>
            </w:r>
          </w:p>
          <w:p w14:paraId="021E0E0B" w14:textId="532E3EAF" w:rsidR="007A413E" w:rsidRDefault="007A413E" w:rsidP="00A61456">
            <w:pPr>
              <w:jc w:val="both"/>
              <w:rPr>
                <w:rFonts w:ascii="Helvetica LT Std Light" w:hAnsi="Helvetica LT Std Light"/>
                <w:spacing w:val="2"/>
              </w:rPr>
            </w:pPr>
            <w:r>
              <w:rPr>
                <w:rFonts w:ascii="Helvetica LT Std Light" w:hAnsi="Helvetica LT Std Light"/>
                <w:spacing w:val="2"/>
              </w:rPr>
              <w:t>Directeur</w:t>
            </w:r>
            <w:r>
              <w:rPr>
                <w:rFonts w:ascii="Helvetica LT Std Light" w:hAnsi="Helvetica LT Std Light"/>
                <w:spacing w:val="2"/>
              </w:rPr>
              <w:br/>
              <w:t>Groupe sida Genève</w:t>
            </w:r>
          </w:p>
        </w:tc>
      </w:tr>
    </w:tbl>
    <w:p w14:paraId="27363CC4" w14:textId="77777777" w:rsidR="007A413E" w:rsidRDefault="007A413E" w:rsidP="00A61456">
      <w:pPr>
        <w:jc w:val="both"/>
        <w:rPr>
          <w:rFonts w:ascii="Helvetica LT Std Light" w:hAnsi="Helvetica LT Std Light"/>
          <w:spacing w:val="2"/>
        </w:rPr>
      </w:pPr>
    </w:p>
    <w:p w14:paraId="4A413BCC" w14:textId="77777777" w:rsidR="00A61456" w:rsidRPr="008F13EB" w:rsidRDefault="00A61456" w:rsidP="006608F0">
      <w:pPr>
        <w:jc w:val="both"/>
        <w:rPr>
          <w:rFonts w:ascii="Helvetica LT Std Light" w:hAnsi="Helvetica LT Std Light"/>
          <w:spacing w:val="2"/>
        </w:rPr>
      </w:pPr>
    </w:p>
    <w:sectPr w:rsidR="00A61456" w:rsidRPr="008F13EB" w:rsidSect="005E4CF2">
      <w:footerReference w:type="default" r:id="rId16"/>
      <w:footerReference w:type="first" r:id="rId17"/>
      <w:pgSz w:w="11906" w:h="16838" w:code="9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47960" w14:textId="77777777" w:rsidR="00797519" w:rsidRDefault="00797519" w:rsidP="00AA53BF">
      <w:r>
        <w:separator/>
      </w:r>
    </w:p>
  </w:endnote>
  <w:endnote w:type="continuationSeparator" w:id="0">
    <w:p w14:paraId="519FA675" w14:textId="77777777" w:rsidR="00797519" w:rsidRDefault="00797519" w:rsidP="00AA5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Ligh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0E6A0" w14:textId="43B46394" w:rsidR="005E4CF2" w:rsidRDefault="005E4CF2" w:rsidP="004A653C">
    <w:pPr>
      <w:pStyle w:val="Pieddepage"/>
    </w:pPr>
  </w:p>
  <w:p w14:paraId="52C3DF83" w14:textId="77777777" w:rsidR="005E4CF2" w:rsidRDefault="005E4CF2" w:rsidP="005E4CF2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58887" w14:textId="6C64A0C1" w:rsidR="005E4CF2" w:rsidRDefault="005E4CF2">
    <w:pPr>
      <w:pStyle w:val="Pieddepage"/>
      <w:jc w:val="center"/>
      <w:rPr>
        <w:caps/>
        <w:color w:val="1E424E" w:themeColor="accent1"/>
      </w:rPr>
    </w:pPr>
    <w:r>
      <w:rPr>
        <w:caps/>
        <w:color w:val="1E424E" w:themeColor="accent1"/>
      </w:rPr>
      <w:fldChar w:fldCharType="begin"/>
    </w:r>
    <w:r>
      <w:rPr>
        <w:caps/>
        <w:color w:val="1E424E" w:themeColor="accent1"/>
      </w:rPr>
      <w:instrText>PAGE   \* MERGEFORMAT</w:instrText>
    </w:r>
    <w:r>
      <w:rPr>
        <w:caps/>
        <w:color w:val="1E424E" w:themeColor="accent1"/>
      </w:rPr>
      <w:fldChar w:fldCharType="separate"/>
    </w:r>
    <w:r>
      <w:rPr>
        <w:caps/>
        <w:color w:val="1E424E" w:themeColor="accent1"/>
        <w:lang w:val="fr-FR"/>
      </w:rPr>
      <w:t>2</w:t>
    </w:r>
    <w:r>
      <w:rPr>
        <w:caps/>
        <w:color w:val="1E424E" w:themeColor="accent1"/>
      </w:rPr>
      <w:fldChar w:fldCharType="end"/>
    </w:r>
  </w:p>
  <w:p w14:paraId="719DB30C" w14:textId="77777777" w:rsidR="006608F0" w:rsidRDefault="006608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7807FF" w14:textId="77777777" w:rsidR="00797519" w:rsidRDefault="00797519" w:rsidP="00AA53BF">
      <w:r>
        <w:separator/>
      </w:r>
    </w:p>
  </w:footnote>
  <w:footnote w:type="continuationSeparator" w:id="0">
    <w:p w14:paraId="2C274F04" w14:textId="77777777" w:rsidR="00797519" w:rsidRDefault="00797519" w:rsidP="00AA5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94610"/>
    <w:multiLevelType w:val="hybridMultilevel"/>
    <w:tmpl w:val="2BFCEEB4"/>
    <w:lvl w:ilvl="0" w:tplc="9236AA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F13B4"/>
    <w:multiLevelType w:val="hybridMultilevel"/>
    <w:tmpl w:val="F0F6A15A"/>
    <w:lvl w:ilvl="0" w:tplc="B4EC4FD4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35AD3"/>
    <w:multiLevelType w:val="multilevel"/>
    <w:tmpl w:val="8DB4C8FC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7490241"/>
    <w:multiLevelType w:val="hybridMultilevel"/>
    <w:tmpl w:val="C44063F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C7D73AD"/>
    <w:multiLevelType w:val="multilevel"/>
    <w:tmpl w:val="03E6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FE5F5B"/>
    <w:multiLevelType w:val="hybridMultilevel"/>
    <w:tmpl w:val="B58AFD0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E06DE1"/>
    <w:multiLevelType w:val="multilevel"/>
    <w:tmpl w:val="C4E4D39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pStyle w:val="Aufzhlung3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E7F246D"/>
    <w:multiLevelType w:val="hybridMultilevel"/>
    <w:tmpl w:val="1EEA3802"/>
    <w:lvl w:ilvl="0" w:tplc="096CBF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7"/>
  </w:num>
  <w:num w:numId="13">
    <w:abstractNumId w:val="15"/>
  </w:num>
  <w:num w:numId="14">
    <w:abstractNumId w:val="24"/>
  </w:num>
  <w:num w:numId="15">
    <w:abstractNumId w:val="22"/>
  </w:num>
  <w:num w:numId="16">
    <w:abstractNumId w:val="12"/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3"/>
  </w:num>
  <w:num w:numId="21">
    <w:abstractNumId w:val="23"/>
  </w:num>
  <w:num w:numId="22">
    <w:abstractNumId w:val="10"/>
  </w:num>
  <w:num w:numId="23">
    <w:abstractNumId w:val="11"/>
  </w:num>
  <w:num w:numId="24">
    <w:abstractNumId w:val="18"/>
  </w:num>
  <w:num w:numId="25">
    <w:abstractNumId w:val="19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55B"/>
    <w:rsid w:val="00002978"/>
    <w:rsid w:val="00003F07"/>
    <w:rsid w:val="0001010F"/>
    <w:rsid w:val="000266B7"/>
    <w:rsid w:val="000409C8"/>
    <w:rsid w:val="00041700"/>
    <w:rsid w:val="00046B95"/>
    <w:rsid w:val="0004778C"/>
    <w:rsid w:val="00063BC2"/>
    <w:rsid w:val="000701F1"/>
    <w:rsid w:val="00075BC7"/>
    <w:rsid w:val="000859AF"/>
    <w:rsid w:val="00096E8E"/>
    <w:rsid w:val="000A1B31"/>
    <w:rsid w:val="000B595D"/>
    <w:rsid w:val="000C49C1"/>
    <w:rsid w:val="000D1743"/>
    <w:rsid w:val="000D33DA"/>
    <w:rsid w:val="000E756F"/>
    <w:rsid w:val="000F6896"/>
    <w:rsid w:val="00106688"/>
    <w:rsid w:val="001134C7"/>
    <w:rsid w:val="00113CB8"/>
    <w:rsid w:val="0012151C"/>
    <w:rsid w:val="00131540"/>
    <w:rsid w:val="00133FE5"/>
    <w:rsid w:val="001375AB"/>
    <w:rsid w:val="00144122"/>
    <w:rsid w:val="001466ED"/>
    <w:rsid w:val="00154677"/>
    <w:rsid w:val="00167916"/>
    <w:rsid w:val="001F4A7E"/>
    <w:rsid w:val="001F4B8C"/>
    <w:rsid w:val="00201838"/>
    <w:rsid w:val="0020232E"/>
    <w:rsid w:val="0023205B"/>
    <w:rsid w:val="0023298F"/>
    <w:rsid w:val="002410C3"/>
    <w:rsid w:val="002463EB"/>
    <w:rsid w:val="0025644A"/>
    <w:rsid w:val="00262BF3"/>
    <w:rsid w:val="00267F71"/>
    <w:rsid w:val="00290E37"/>
    <w:rsid w:val="002C0F14"/>
    <w:rsid w:val="002C1B23"/>
    <w:rsid w:val="002D38AE"/>
    <w:rsid w:val="002E404E"/>
    <w:rsid w:val="002F06AA"/>
    <w:rsid w:val="003050C4"/>
    <w:rsid w:val="003211D0"/>
    <w:rsid w:val="0032330D"/>
    <w:rsid w:val="00333A1B"/>
    <w:rsid w:val="003514EE"/>
    <w:rsid w:val="00364EE3"/>
    <w:rsid w:val="00375834"/>
    <w:rsid w:val="0038287D"/>
    <w:rsid w:val="003C4375"/>
    <w:rsid w:val="003D0FAA"/>
    <w:rsid w:val="003E228A"/>
    <w:rsid w:val="003F1A56"/>
    <w:rsid w:val="003F4300"/>
    <w:rsid w:val="004059BA"/>
    <w:rsid w:val="00430152"/>
    <w:rsid w:val="004323F0"/>
    <w:rsid w:val="004331CC"/>
    <w:rsid w:val="00486DBB"/>
    <w:rsid w:val="00494FD7"/>
    <w:rsid w:val="004A039B"/>
    <w:rsid w:val="004A0703"/>
    <w:rsid w:val="004A51F0"/>
    <w:rsid w:val="004A653C"/>
    <w:rsid w:val="004B0FDB"/>
    <w:rsid w:val="004B5199"/>
    <w:rsid w:val="004C3537"/>
    <w:rsid w:val="004D0F2F"/>
    <w:rsid w:val="004D179F"/>
    <w:rsid w:val="00500294"/>
    <w:rsid w:val="00526C93"/>
    <w:rsid w:val="00535EA2"/>
    <w:rsid w:val="00537410"/>
    <w:rsid w:val="00551B1C"/>
    <w:rsid w:val="0058091A"/>
    <w:rsid w:val="00591832"/>
    <w:rsid w:val="00592841"/>
    <w:rsid w:val="00594EBB"/>
    <w:rsid w:val="005A7585"/>
    <w:rsid w:val="005B4DEC"/>
    <w:rsid w:val="005B5FCD"/>
    <w:rsid w:val="005C6148"/>
    <w:rsid w:val="005E4CF2"/>
    <w:rsid w:val="005F7CD3"/>
    <w:rsid w:val="00603002"/>
    <w:rsid w:val="006044D5"/>
    <w:rsid w:val="00622FDC"/>
    <w:rsid w:val="00642F26"/>
    <w:rsid w:val="0065274C"/>
    <w:rsid w:val="006608F0"/>
    <w:rsid w:val="00686D14"/>
    <w:rsid w:val="00687ED7"/>
    <w:rsid w:val="006B3929"/>
    <w:rsid w:val="006E0F4E"/>
    <w:rsid w:val="006E35A6"/>
    <w:rsid w:val="006F0345"/>
    <w:rsid w:val="006F0469"/>
    <w:rsid w:val="00705076"/>
    <w:rsid w:val="0070673C"/>
    <w:rsid w:val="00711147"/>
    <w:rsid w:val="007218A6"/>
    <w:rsid w:val="007226F6"/>
    <w:rsid w:val="007277E3"/>
    <w:rsid w:val="00731A17"/>
    <w:rsid w:val="00734458"/>
    <w:rsid w:val="0073584A"/>
    <w:rsid w:val="007419CF"/>
    <w:rsid w:val="0074487E"/>
    <w:rsid w:val="00774E70"/>
    <w:rsid w:val="00796CEE"/>
    <w:rsid w:val="00797519"/>
    <w:rsid w:val="007A413E"/>
    <w:rsid w:val="007C0B2A"/>
    <w:rsid w:val="007C374B"/>
    <w:rsid w:val="007E0460"/>
    <w:rsid w:val="00813E88"/>
    <w:rsid w:val="00841B44"/>
    <w:rsid w:val="00856518"/>
    <w:rsid w:val="008576C5"/>
    <w:rsid w:val="00870017"/>
    <w:rsid w:val="00883CC4"/>
    <w:rsid w:val="008858E4"/>
    <w:rsid w:val="008B150C"/>
    <w:rsid w:val="008B4FB3"/>
    <w:rsid w:val="008F13EB"/>
    <w:rsid w:val="00917F82"/>
    <w:rsid w:val="00917F8B"/>
    <w:rsid w:val="009427E5"/>
    <w:rsid w:val="00953498"/>
    <w:rsid w:val="009613D8"/>
    <w:rsid w:val="00995CBA"/>
    <w:rsid w:val="0099678C"/>
    <w:rsid w:val="009B0009"/>
    <w:rsid w:val="009B0C96"/>
    <w:rsid w:val="009C222B"/>
    <w:rsid w:val="009C5BA2"/>
    <w:rsid w:val="009C67A8"/>
    <w:rsid w:val="009D201B"/>
    <w:rsid w:val="009D23F5"/>
    <w:rsid w:val="009D5D9C"/>
    <w:rsid w:val="009E2171"/>
    <w:rsid w:val="009E6BB9"/>
    <w:rsid w:val="00A06695"/>
    <w:rsid w:val="00A07230"/>
    <w:rsid w:val="00A126EB"/>
    <w:rsid w:val="00A23CE3"/>
    <w:rsid w:val="00A2655B"/>
    <w:rsid w:val="00A30C99"/>
    <w:rsid w:val="00A427AC"/>
    <w:rsid w:val="00A57815"/>
    <w:rsid w:val="00A61456"/>
    <w:rsid w:val="00A62F82"/>
    <w:rsid w:val="00A6713F"/>
    <w:rsid w:val="00A7133D"/>
    <w:rsid w:val="00AA53BF"/>
    <w:rsid w:val="00AC2D5B"/>
    <w:rsid w:val="00AD36B2"/>
    <w:rsid w:val="00AF024D"/>
    <w:rsid w:val="00AF47AE"/>
    <w:rsid w:val="00AF7CA8"/>
    <w:rsid w:val="00B14914"/>
    <w:rsid w:val="00B32ABB"/>
    <w:rsid w:val="00B356FF"/>
    <w:rsid w:val="00B41FD3"/>
    <w:rsid w:val="00B70D03"/>
    <w:rsid w:val="00B76764"/>
    <w:rsid w:val="00B803E7"/>
    <w:rsid w:val="00B87FED"/>
    <w:rsid w:val="00BA28BA"/>
    <w:rsid w:val="00BA4DDE"/>
    <w:rsid w:val="00BC655F"/>
    <w:rsid w:val="00BF7052"/>
    <w:rsid w:val="00C05FAB"/>
    <w:rsid w:val="00C27D65"/>
    <w:rsid w:val="00C51D2F"/>
    <w:rsid w:val="00C75798"/>
    <w:rsid w:val="00CA348A"/>
    <w:rsid w:val="00CB2CE6"/>
    <w:rsid w:val="00CB490B"/>
    <w:rsid w:val="00CD5811"/>
    <w:rsid w:val="00D213B4"/>
    <w:rsid w:val="00D3071E"/>
    <w:rsid w:val="00D61996"/>
    <w:rsid w:val="00D9415C"/>
    <w:rsid w:val="00DB7675"/>
    <w:rsid w:val="00DE7B77"/>
    <w:rsid w:val="00E25DCD"/>
    <w:rsid w:val="00E25DDC"/>
    <w:rsid w:val="00E269E1"/>
    <w:rsid w:val="00E45F13"/>
    <w:rsid w:val="00E510BC"/>
    <w:rsid w:val="00E61256"/>
    <w:rsid w:val="00E73CB2"/>
    <w:rsid w:val="00E80DAE"/>
    <w:rsid w:val="00E839BA"/>
    <w:rsid w:val="00E90A50"/>
    <w:rsid w:val="00EA2FF8"/>
    <w:rsid w:val="00EA59B8"/>
    <w:rsid w:val="00EC2DF9"/>
    <w:rsid w:val="00EE6E36"/>
    <w:rsid w:val="00F016BC"/>
    <w:rsid w:val="00F0660B"/>
    <w:rsid w:val="00F123AE"/>
    <w:rsid w:val="00F25D6B"/>
    <w:rsid w:val="00F73331"/>
    <w:rsid w:val="00F91D37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F3B63F6"/>
  <w15:docId w15:val="{C224B45D-D640-472C-BC29-5BE44CF35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73C"/>
    <w:pPr>
      <w:tabs>
        <w:tab w:val="left" w:pos="4962"/>
      </w:tabs>
      <w:spacing w:after="0" w:line="280" w:lineRule="atLeast"/>
    </w:pPr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unhideWhenUsed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79"/>
    <w:unhideWhenUsed/>
    <w:rsid w:val="00AA53BF"/>
    <w:pPr>
      <w:tabs>
        <w:tab w:val="center" w:pos="4536"/>
        <w:tab w:val="right" w:pos="9072"/>
      </w:tabs>
      <w:spacing w:line="240" w:lineRule="auto"/>
      <w:contextualSpacing/>
      <w:jc w:val="right"/>
    </w:pPr>
    <w:rPr>
      <w:noProof/>
    </w:rPr>
  </w:style>
  <w:style w:type="character" w:customStyle="1" w:styleId="En-tteCar">
    <w:name w:val="En-tête Car"/>
    <w:basedOn w:val="Policepardfaut"/>
    <w:link w:val="En-tte"/>
    <w:uiPriority w:val="79"/>
    <w:rsid w:val="00AA53BF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9B0009"/>
    <w:pPr>
      <w:tabs>
        <w:tab w:val="center" w:pos="4536"/>
        <w:tab w:val="right" w:pos="9072"/>
      </w:tabs>
      <w:spacing w:line="220" w:lineRule="atLeast"/>
    </w:pPr>
    <w:rPr>
      <w:color w:val="6A7970" w:themeColor="text2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9B0009"/>
    <w:rPr>
      <w:color w:val="6A7970" w:themeColor="text2"/>
      <w:sz w:val="18"/>
    </w:rPr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E839BA"/>
    <w:pPr>
      <w:spacing w:after="300" w:line="240" w:lineRule="auto"/>
      <w:contextualSpacing/>
    </w:pPr>
    <w:rPr>
      <w:rFonts w:asciiTheme="majorHAnsi" w:eastAsiaTheme="majorEastAsia" w:hAnsiTheme="majorHAnsi" w:cstheme="majorBidi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839BA"/>
    <w:rPr>
      <w:rFonts w:asciiTheme="majorHAnsi" w:eastAsiaTheme="majorEastAsia" w:hAnsiTheme="majorHAnsi" w:cstheme="majorBidi"/>
      <w:kern w:val="28"/>
      <w:sz w:val="52"/>
      <w:szCs w:val="52"/>
    </w:rPr>
  </w:style>
  <w:style w:type="paragraph" w:customStyle="1" w:styleId="Brieftitel">
    <w:name w:val="Brieftitel"/>
    <w:basedOn w:val="Normal"/>
    <w:link w:val="BrieftitelZchn"/>
    <w:uiPriority w:val="14"/>
    <w:rsid w:val="00A126EB"/>
    <w:pPr>
      <w:spacing w:before="14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rsid w:val="00A126EB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unhideWhenUsed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rsid w:val="00917F8B"/>
    <w:pPr>
      <w:spacing w:line="240" w:lineRule="auto"/>
      <w:jc w:val="right"/>
    </w:pPr>
    <w:rPr>
      <w:vanish/>
      <w:color w:val="A6A6A6" w:themeColor="background1" w:themeShade="A6"/>
      <w:sz w:val="16"/>
      <w:szCs w:val="18"/>
    </w:rPr>
  </w:style>
  <w:style w:type="character" w:styleId="Lienhypertextesuivivisit">
    <w:name w:val="FollowedHyperlink"/>
    <w:basedOn w:val="Lienhypertexte"/>
    <w:uiPriority w:val="75"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1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1"/>
    <w:rsid w:val="00E839BA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rsid w:val="00A126EB"/>
    <w:pPr>
      <w:spacing w:before="30" w:line="200" w:lineRule="atLeast"/>
      <w:contextualSpacing/>
    </w:pPr>
    <w:rPr>
      <w:sz w:val="18"/>
      <w:szCs w:val="18"/>
    </w:rPr>
  </w:style>
  <w:style w:type="character" w:customStyle="1" w:styleId="DateCar">
    <w:name w:val="Date Car"/>
    <w:basedOn w:val="Policepardfaut"/>
    <w:link w:val="Date"/>
    <w:uiPriority w:val="15"/>
    <w:rsid w:val="00A126EB"/>
    <w:rPr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3D0FAA"/>
    <w:pPr>
      <w:numPr>
        <w:ilvl w:val="1"/>
        <w:numId w:val="20"/>
      </w:numPr>
    </w:pPr>
  </w:style>
  <w:style w:type="paragraph" w:customStyle="1" w:styleId="Aufzhlung3">
    <w:name w:val="Aufzählung 3"/>
    <w:basedOn w:val="Aufzhlung1"/>
    <w:uiPriority w:val="2"/>
    <w:rsid w:val="00AC2D5B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rsid w:val="00DB7675"/>
    <w:pPr>
      <w:spacing w:after="20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character" w:styleId="Numrodepage">
    <w:name w:val="page number"/>
    <w:uiPriority w:val="99"/>
    <w:rsid w:val="000A1B31"/>
    <w:rPr>
      <w:sz w:val="18"/>
      <w:szCs w:val="16"/>
    </w:rPr>
  </w:style>
  <w:style w:type="paragraph" w:customStyle="1" w:styleId="AbstandhalterKopfzeile">
    <w:name w:val="Abstandhalter Kopfzeile"/>
    <w:basedOn w:val="En-tte"/>
    <w:rsid w:val="00AA53BF"/>
    <w:pPr>
      <w:spacing w:after="840"/>
    </w:pPr>
    <w:rPr>
      <w:lang w:eastAsia="de-CH"/>
    </w:rPr>
  </w:style>
  <w:style w:type="paragraph" w:styleId="NormalWeb">
    <w:name w:val="Normal (Web)"/>
    <w:basedOn w:val="Normal"/>
    <w:uiPriority w:val="99"/>
    <w:semiHidden/>
    <w:unhideWhenUsed/>
    <w:rsid w:val="009E6BB9"/>
    <w:pPr>
      <w:tabs>
        <w:tab w:val="clear" w:pos="496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9E6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43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5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2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-Design">
  <a:themeElements>
    <a:clrScheme name="FSP">
      <a:dk1>
        <a:srgbClr val="000000"/>
      </a:dk1>
      <a:lt1>
        <a:srgbClr val="FFFFFF"/>
      </a:lt1>
      <a:dk2>
        <a:srgbClr val="6A7970"/>
      </a:dk2>
      <a:lt2>
        <a:srgbClr val="909E96"/>
      </a:lt2>
      <a:accent1>
        <a:srgbClr val="1E424E"/>
      </a:accent1>
      <a:accent2>
        <a:srgbClr val="C6E4DD"/>
      </a:accent2>
      <a:accent3>
        <a:srgbClr val="B35A16"/>
      </a:accent3>
      <a:accent4>
        <a:srgbClr val="F7C0CA"/>
      </a:accent4>
      <a:accent5>
        <a:srgbClr val="CAA01A"/>
      </a:accent5>
      <a:accent6>
        <a:srgbClr val="FFDF73"/>
      </a:accent6>
      <a:hlink>
        <a:srgbClr val="6A7970"/>
      </a:hlink>
      <a:folHlink>
        <a:srgbClr val="6A797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ahoma"/>
        <a:font script="Uigh" typeface="Microsoft Uighur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ahoma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B7D5FF2B9624428BF42D81392D65FC" ma:contentTypeVersion="8" ma:contentTypeDescription="Ein neues Dokument erstellen." ma:contentTypeScope="" ma:versionID="b79005602441b49f35c89d3082112fce">
  <xsd:schema xmlns:xsd="http://www.w3.org/2001/XMLSchema" xmlns:xs="http://www.w3.org/2001/XMLSchema" xmlns:p="http://schemas.microsoft.com/office/2006/metadata/properties" xmlns:ns2="5a48ccd3-a756-48d6-9dfe-cb74ff93cb26" xmlns:ns3="9706cd5e-62b9-4742-afdc-3ffd3fa396a7" targetNamespace="http://schemas.microsoft.com/office/2006/metadata/properties" ma:root="true" ma:fieldsID="f63a9f403b1b84c90894bdf9369f85b4" ns2:_="" ns3:_="">
    <xsd:import namespace="5a48ccd3-a756-48d6-9dfe-cb74ff93cb26"/>
    <xsd:import namespace="9706cd5e-62b9-4742-afdc-3ffd3fa396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8ccd3-a756-48d6-9dfe-cb74ff93cb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cd5e-62b9-4742-afdc-3ffd3fa396a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0EF66-6597-48EB-B032-4E80FF591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16DEE-7E1D-41D3-BA4D-2B7C2590FB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72F9BE-50F6-4C5C-A9FE-AA8C7884F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8ccd3-a756-48d6-9dfe-cb74ff93cb26"/>
    <ds:schemaRef ds:uri="9706cd5e-62b9-4742-afdc-3ffd3fa396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CD94B0-6645-4BC7-AAF7-E361CAD26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234</Words>
  <Characters>1366</Characters>
  <Application>Microsoft Office Word</Application>
  <DocSecurity>0</DocSecurity>
  <Lines>59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 Brinkrolf</dc:creator>
  <cp:lastModifiedBy>Miguel Limpo</cp:lastModifiedBy>
  <cp:revision>9</cp:revision>
  <cp:lastPrinted>2018-09-24T13:33:00Z</cp:lastPrinted>
  <dcterms:created xsi:type="dcterms:W3CDTF">2019-12-12T16:05:00Z</dcterms:created>
  <dcterms:modified xsi:type="dcterms:W3CDTF">2019-12-12T17:28:00Z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0x01010029B7D5FF2B9624428BF42D81392D65FC</vt:lpwstr>
  </property>
</Properties>
</file>